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B81C" w14:textId="77777777" w:rsidR="00ED3A79" w:rsidRDefault="00ED3A79" w:rsidP="00ED3A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8CF7A4" w14:textId="187A046E" w:rsidR="004126CA" w:rsidRPr="00C426F4" w:rsidRDefault="00C426F4" w:rsidP="00C426F4">
      <w:pPr>
        <w:jc w:val="center"/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№ 211 «Детский сад общеразвивающего вида с приоритетным осуществлением деятельности по художественно-эстетическому направлению развития воспитанников» </w:t>
      </w:r>
      <w:proofErr w:type="spellStart"/>
      <w:r w:rsidRPr="00C426F4">
        <w:rPr>
          <w:rFonts w:ascii="Times New Roman" w:hAnsi="Times New Roman" w:cs="Times New Roman"/>
          <w:sz w:val="28"/>
          <w:szCs w:val="28"/>
        </w:rPr>
        <w:t>г.Кемерово</w:t>
      </w:r>
      <w:proofErr w:type="spellEnd"/>
    </w:p>
    <w:p w14:paraId="111E30C2" w14:textId="4232F008" w:rsidR="00C426F4" w:rsidRP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F277BF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42451F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D58574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6D5A60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4140BE" w14:textId="2484E4D8" w:rsidR="00C426F4" w:rsidRPr="00C426F4" w:rsidRDefault="00C426F4" w:rsidP="00C426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6F4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развлечения для детей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426F4">
        <w:rPr>
          <w:rFonts w:ascii="Times New Roman" w:hAnsi="Times New Roman" w:cs="Times New Roman"/>
          <w:b/>
          <w:bCs/>
          <w:sz w:val="28"/>
          <w:szCs w:val="28"/>
        </w:rPr>
        <w:t>-7 лет</w:t>
      </w:r>
    </w:p>
    <w:p w14:paraId="385D90B1" w14:textId="77777777" w:rsidR="00C426F4" w:rsidRPr="00C426F4" w:rsidRDefault="00C426F4" w:rsidP="00C426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6F4">
        <w:rPr>
          <w:rFonts w:ascii="Times New Roman" w:hAnsi="Times New Roman" w:cs="Times New Roman"/>
          <w:b/>
          <w:bCs/>
          <w:sz w:val="28"/>
          <w:szCs w:val="28"/>
        </w:rPr>
        <w:t>«День театра»</w:t>
      </w:r>
    </w:p>
    <w:p w14:paraId="14EE14C8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392999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FC94604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9D6D99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F0276D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CB35CF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EDA913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6A8685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B7DDC4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0A1E86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C6BBE5" w14:textId="77777777" w:rsidR="00C426F4" w:rsidRDefault="00C426F4" w:rsidP="00C426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849DB4" w14:textId="6A4C0D4B" w:rsidR="00C426F4" w:rsidRPr="00C426F4" w:rsidRDefault="00C426F4" w:rsidP="00C426F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426F4">
        <w:rPr>
          <w:rFonts w:ascii="Times New Roman" w:hAnsi="Times New Roman" w:cs="Times New Roman"/>
          <w:b/>
          <w:bCs/>
          <w:sz w:val="28"/>
          <w:szCs w:val="28"/>
        </w:rPr>
        <w:t>Выполнил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426F4">
        <w:rPr>
          <w:rFonts w:ascii="Times New Roman" w:hAnsi="Times New Roman" w:cs="Times New Roman"/>
          <w:b/>
          <w:bCs/>
          <w:sz w:val="28"/>
          <w:szCs w:val="28"/>
        </w:rPr>
        <w:t xml:space="preserve">  воспитател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  <w:r w:rsidRPr="00C426F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2A30691" w14:textId="3BE3BA8B" w:rsidR="00C426F4" w:rsidRDefault="00C426F4" w:rsidP="00C426F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Анненко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Анна Васильевна</w:t>
      </w:r>
    </w:p>
    <w:p w14:paraId="607469FE" w14:textId="198E0A0A" w:rsidR="00C426F4" w:rsidRPr="00C426F4" w:rsidRDefault="00C426F4" w:rsidP="00C426F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Руденок Юлия Александровна</w:t>
      </w:r>
    </w:p>
    <w:p w14:paraId="133FAC0A" w14:textId="26AA0FE7" w:rsidR="00C426F4" w:rsidRPr="00C426F4" w:rsidRDefault="00C426F4" w:rsidP="00C426F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426F4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426F4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426F4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0CB7BA6D" w14:textId="04CD4A4D" w:rsidR="00C426F4" w:rsidRPr="00C426F4" w:rsidRDefault="00C426F4" w:rsidP="00C426F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E54E9" w14:textId="77777777" w:rsid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</w:p>
    <w:p w14:paraId="50F3FB05" w14:textId="53B1EA13" w:rsidR="00C426F4" w:rsidRPr="00C426F4" w:rsidRDefault="00C426F4" w:rsidP="00C426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6F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Развлечение «День Театра»</w:t>
      </w:r>
    </w:p>
    <w:p w14:paraId="2CA8D5C4" w14:textId="0B1F75B9" w:rsidR="00C426F4" w:rsidRP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14:paraId="641D9146" w14:textId="5C6BCEB6" w:rsidR="00C426F4" w:rsidRP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>     Цель</w:t>
      </w:r>
      <w:r w:rsidRPr="00C426F4">
        <w:rPr>
          <w:rFonts w:ascii="Times New Roman" w:hAnsi="Times New Roman" w:cs="Times New Roman"/>
          <w:sz w:val="28"/>
          <w:szCs w:val="28"/>
        </w:rPr>
        <w:t>: дать</w:t>
      </w:r>
      <w:r w:rsidRPr="00C426F4">
        <w:rPr>
          <w:rFonts w:ascii="Times New Roman" w:hAnsi="Times New Roman" w:cs="Times New Roman"/>
          <w:sz w:val="28"/>
          <w:szCs w:val="28"/>
        </w:rPr>
        <w:t xml:space="preserve"> детям представление о театре и празднике Международный День театра.</w:t>
      </w:r>
    </w:p>
    <w:p w14:paraId="5D5B18CC" w14:textId="77777777" w:rsidR="00C426F4" w:rsidRP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>    Задачи:</w:t>
      </w:r>
    </w:p>
    <w:p w14:paraId="0AD3394E" w14:textId="77777777" w:rsidR="00C426F4" w:rsidRP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>- Воспитывать любовь к театру и культуру общения. </w:t>
      </w:r>
    </w:p>
    <w:p w14:paraId="644A2E17" w14:textId="77777777" w:rsidR="00C426F4" w:rsidRP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>- Развивать познавательный интерес, творческие способности, умение фантазировать.</w:t>
      </w:r>
    </w:p>
    <w:p w14:paraId="0CD71082" w14:textId="77777777" w:rsidR="00C426F4" w:rsidRP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>- Вызвать у детей интерес к театральной деятельности.</w:t>
      </w:r>
    </w:p>
    <w:p w14:paraId="31A11123" w14:textId="77777777" w:rsidR="00C426F4" w:rsidRP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>- Способствовать созданию у детей радостного настроения.</w:t>
      </w:r>
    </w:p>
    <w:p w14:paraId="0B1B3140" w14:textId="77777777" w:rsidR="00C426F4" w:rsidRP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>- Обучать выражению эмоций с помощью мимики.</w:t>
      </w:r>
    </w:p>
    <w:p w14:paraId="2D3D2D4E" w14:textId="77777777" w:rsidR="00C426F4" w:rsidRP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>- Объединить детей в творческом процессе, раскрыть им интересный мир театрального искусства.</w:t>
      </w:r>
    </w:p>
    <w:p w14:paraId="1EFFE700" w14:textId="77777777" w:rsidR="00C426F4" w:rsidRP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>- Активизировать деятельность каждого ребёнка в поиске и передаче сценического образа с помощью разнообразных выразительных средств.</w:t>
      </w:r>
    </w:p>
    <w:p w14:paraId="5A4DA06C" w14:textId="77777777" w:rsidR="00C426F4" w:rsidRPr="00C426F4" w:rsidRDefault="00C426F4" w:rsidP="00C426F4">
      <w:pPr>
        <w:rPr>
          <w:rFonts w:ascii="Times New Roman" w:hAnsi="Times New Roman" w:cs="Times New Roman"/>
          <w:sz w:val="28"/>
          <w:szCs w:val="28"/>
        </w:rPr>
      </w:pPr>
      <w:r w:rsidRPr="00C426F4">
        <w:rPr>
          <w:rFonts w:ascii="Times New Roman" w:hAnsi="Times New Roman" w:cs="Times New Roman"/>
          <w:sz w:val="28"/>
          <w:szCs w:val="28"/>
        </w:rPr>
        <w:t>- Создать атмосферу праздника.</w:t>
      </w:r>
    </w:p>
    <w:p w14:paraId="525D9A84" w14:textId="77777777" w:rsidR="00C426F4" w:rsidRDefault="00C426F4" w:rsidP="00ED3A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07555F" w14:textId="6268F507" w:rsidR="0089497F" w:rsidRPr="0089497F" w:rsidRDefault="0089497F" w:rsidP="00ED3A79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89497F">
        <w:rPr>
          <w:rFonts w:ascii="Times New Roman" w:hAnsi="Times New Roman" w:cs="Times New Roman"/>
          <w:sz w:val="28"/>
          <w:szCs w:val="28"/>
        </w:rPr>
        <w:t> Добрый день</w:t>
      </w:r>
      <w:r w:rsidRPr="0089497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9497F">
        <w:rPr>
          <w:rFonts w:ascii="Times New Roman" w:hAnsi="Times New Roman" w:cs="Times New Roman"/>
          <w:sz w:val="28"/>
          <w:szCs w:val="28"/>
        </w:rPr>
        <w:t> ребята. Прежде, чем начать наш праздник, я хочу загадать вам загадку:</w:t>
      </w:r>
    </w:p>
    <w:p w14:paraId="7B631C10" w14:textId="77777777" w:rsidR="0089497F" w:rsidRPr="0089497F" w:rsidRDefault="0089497F" w:rsidP="000E0E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Там есть сцена и кулисы,</w:t>
      </w:r>
    </w:p>
    <w:p w14:paraId="24388A13" w14:textId="77777777" w:rsidR="0089497F" w:rsidRPr="0089497F" w:rsidRDefault="0089497F" w:rsidP="000E0E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И актеры, и актрисы,</w:t>
      </w:r>
    </w:p>
    <w:p w14:paraId="2815C2E9" w14:textId="77777777" w:rsidR="0089497F" w:rsidRPr="0089497F" w:rsidRDefault="0089497F" w:rsidP="000E0E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Есть афиша и антракт,</w:t>
      </w:r>
    </w:p>
    <w:p w14:paraId="65E32D79" w14:textId="77777777" w:rsidR="0089497F" w:rsidRPr="0089497F" w:rsidRDefault="0089497F" w:rsidP="000E0E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Декорации, аншлаг.</w:t>
      </w:r>
    </w:p>
    <w:p w14:paraId="57546A13" w14:textId="77777777" w:rsidR="0089497F" w:rsidRPr="0089497F" w:rsidRDefault="0089497F" w:rsidP="000E0E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И, конечно же, премьера!</w:t>
      </w:r>
    </w:p>
    <w:p w14:paraId="3FF735FF" w14:textId="3E65B0F8" w:rsidR="0089497F" w:rsidRPr="0089497F" w:rsidRDefault="0089497F" w:rsidP="006A58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Догадались вы, наверно.</w:t>
      </w:r>
      <w:r w:rsidR="006A5816">
        <w:rPr>
          <w:rFonts w:ascii="Times New Roman" w:hAnsi="Times New Roman" w:cs="Times New Roman"/>
          <w:sz w:val="28"/>
          <w:szCs w:val="28"/>
        </w:rPr>
        <w:t xml:space="preserve"> </w:t>
      </w:r>
      <w:r w:rsidRPr="0089497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8949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театр</w:t>
      </w:r>
      <w:r w:rsidRPr="0089497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9DF3D2C" w14:textId="47E55B9F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9497F">
        <w:rPr>
          <w:rFonts w:ascii="Times New Roman" w:hAnsi="Times New Roman" w:cs="Times New Roman"/>
          <w:sz w:val="28"/>
          <w:szCs w:val="28"/>
        </w:rPr>
        <w:t xml:space="preserve"> Ребята, мы все вместе собрались в этом </w:t>
      </w:r>
      <w:r w:rsidRPr="000E0E4A">
        <w:rPr>
          <w:rFonts w:ascii="Times New Roman" w:hAnsi="Times New Roman" w:cs="Times New Roman"/>
          <w:sz w:val="28"/>
          <w:szCs w:val="28"/>
        </w:rPr>
        <w:t>зале, потому что</w:t>
      </w:r>
      <w:r w:rsidRPr="0089497F">
        <w:rPr>
          <w:rFonts w:ascii="Times New Roman" w:hAnsi="Times New Roman" w:cs="Times New Roman"/>
          <w:sz w:val="28"/>
          <w:szCs w:val="28"/>
        </w:rPr>
        <w:t xml:space="preserve"> сегодня 27 марта Международный день театра. И в этот день возможны даже самые удивительные и невероятные приключения.</w:t>
      </w:r>
    </w:p>
    <w:p w14:paraId="543A8A0A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Как хорошо, что есть театр!</w:t>
      </w:r>
      <w:r w:rsidRPr="0089497F">
        <w:rPr>
          <w:rFonts w:ascii="Times New Roman" w:hAnsi="Times New Roman" w:cs="Times New Roman"/>
          <w:sz w:val="28"/>
          <w:szCs w:val="28"/>
        </w:rPr>
        <w:br/>
        <w:t>Здесь всё прекрасно – жесты, маски,</w:t>
      </w:r>
      <w:r w:rsidRPr="0089497F">
        <w:rPr>
          <w:rFonts w:ascii="Times New Roman" w:hAnsi="Times New Roman" w:cs="Times New Roman"/>
          <w:sz w:val="28"/>
          <w:szCs w:val="28"/>
        </w:rPr>
        <w:br/>
        <w:t>Костюмы, музыка, игра.</w:t>
      </w:r>
      <w:r w:rsidRPr="0089497F">
        <w:rPr>
          <w:rFonts w:ascii="Times New Roman" w:hAnsi="Times New Roman" w:cs="Times New Roman"/>
          <w:sz w:val="28"/>
          <w:szCs w:val="28"/>
        </w:rPr>
        <w:br/>
        <w:t>Здесь оживают наши сказки</w:t>
      </w:r>
      <w:r w:rsidRPr="0089497F">
        <w:rPr>
          <w:rFonts w:ascii="Times New Roman" w:hAnsi="Times New Roman" w:cs="Times New Roman"/>
          <w:sz w:val="28"/>
          <w:szCs w:val="28"/>
        </w:rPr>
        <w:br/>
        <w:t>И с ними светлый мир добра!</w:t>
      </w:r>
    </w:p>
    <w:p w14:paraId="6D707DD7" w14:textId="4A77FF47" w:rsidR="000E0E4A" w:rsidRDefault="00A3281B" w:rsidP="00894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</w:t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t xml:space="preserve">(Под музыку входит </w:t>
      </w:r>
      <w:r w:rsidR="000E0E4A">
        <w:rPr>
          <w:rFonts w:ascii="Times New Roman" w:hAnsi="Times New Roman" w:cs="Times New Roman"/>
          <w:i/>
          <w:iCs/>
          <w:sz w:val="28"/>
          <w:szCs w:val="28"/>
        </w:rPr>
        <w:t>Айболит</w:t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89497F" w:rsidRPr="000E0E4A">
        <w:rPr>
          <w:rFonts w:ascii="Times New Roman" w:hAnsi="Times New Roman" w:cs="Times New Roman"/>
          <w:b/>
          <w:bCs/>
          <w:sz w:val="28"/>
          <w:szCs w:val="28"/>
        </w:rPr>
        <w:t>Айболит</w:t>
      </w:r>
      <w:r w:rsidR="0089497F" w:rsidRPr="0089497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9497F" w:rsidRPr="0089497F">
        <w:rPr>
          <w:rFonts w:ascii="Times New Roman" w:hAnsi="Times New Roman" w:cs="Times New Roman"/>
          <w:sz w:val="28"/>
          <w:szCs w:val="28"/>
        </w:rPr>
        <w:t> </w:t>
      </w:r>
      <w:r w:rsidR="006A5816">
        <w:rPr>
          <w:rFonts w:ascii="Times New Roman" w:hAnsi="Times New Roman" w:cs="Times New Roman"/>
          <w:sz w:val="28"/>
          <w:szCs w:val="28"/>
        </w:rPr>
        <w:t xml:space="preserve">- </w:t>
      </w:r>
      <w:r w:rsidR="0089497F" w:rsidRPr="0089497F">
        <w:rPr>
          <w:rFonts w:ascii="Times New Roman" w:hAnsi="Times New Roman" w:cs="Times New Roman"/>
          <w:sz w:val="28"/>
          <w:szCs w:val="28"/>
        </w:rPr>
        <w:t xml:space="preserve">Здравствуйте, ребята! Я так торопился к вам на праздник, хотел сообщить о </w:t>
      </w:r>
      <w:r w:rsidR="0089497F" w:rsidRPr="0089497F">
        <w:rPr>
          <w:rFonts w:ascii="Times New Roman" w:hAnsi="Times New Roman" w:cs="Times New Roman"/>
          <w:sz w:val="28"/>
          <w:szCs w:val="28"/>
        </w:rPr>
        <w:lastRenderedPageBreak/>
        <w:t>том, что я приготовил для вас сюрприз! Сюрприз мой находится в сундучке. А ключик поломался. Чтобы открыть сундучок, надо выполнить задания. За каждый правильный ответ, я буду вам дарить по кусочку ключика. А когда все части соберутся в целый ключ, то мы сможем открыть сундучок с сюрпризом.</w:t>
      </w:r>
      <w:r w:rsidR="0089497F" w:rsidRPr="0089497F">
        <w:rPr>
          <w:rFonts w:ascii="Times New Roman" w:hAnsi="Times New Roman" w:cs="Times New Roman"/>
          <w:sz w:val="28"/>
          <w:szCs w:val="28"/>
        </w:rPr>
        <w:br/>
      </w:r>
      <w:r w:rsidR="000E0E4A" w:rsidRPr="000E0E4A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89497F" w:rsidRPr="0089497F">
        <w:rPr>
          <w:rFonts w:ascii="Times New Roman" w:hAnsi="Times New Roman" w:cs="Times New Roman"/>
          <w:sz w:val="28"/>
          <w:szCs w:val="28"/>
        </w:rPr>
        <w:t>- Ой, слышите, кажется</w:t>
      </w:r>
      <w:r w:rsidR="000E0E4A">
        <w:rPr>
          <w:rFonts w:ascii="Times New Roman" w:hAnsi="Times New Roman" w:cs="Times New Roman"/>
          <w:sz w:val="28"/>
          <w:szCs w:val="28"/>
        </w:rPr>
        <w:t xml:space="preserve">, </w:t>
      </w:r>
      <w:r w:rsidR="0089497F" w:rsidRPr="0089497F">
        <w:rPr>
          <w:rFonts w:ascii="Times New Roman" w:hAnsi="Times New Roman" w:cs="Times New Roman"/>
          <w:sz w:val="28"/>
          <w:szCs w:val="28"/>
        </w:rPr>
        <w:t>к</w:t>
      </w:r>
      <w:r w:rsidR="000E0E4A">
        <w:rPr>
          <w:rFonts w:ascii="Times New Roman" w:hAnsi="Times New Roman" w:cs="Times New Roman"/>
          <w:sz w:val="28"/>
          <w:szCs w:val="28"/>
        </w:rPr>
        <w:t xml:space="preserve"> кто-то</w:t>
      </w:r>
      <w:r w:rsidR="0089497F" w:rsidRPr="0089497F">
        <w:rPr>
          <w:rFonts w:ascii="Times New Roman" w:hAnsi="Times New Roman" w:cs="Times New Roman"/>
          <w:sz w:val="28"/>
          <w:szCs w:val="28"/>
        </w:rPr>
        <w:t xml:space="preserve"> нам идёт. </w:t>
      </w:r>
      <w:r w:rsidR="000E0E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CE7F4B" w14:textId="2AD0D76B" w:rsidR="0089497F" w:rsidRPr="0089497F" w:rsidRDefault="000E0E4A" w:rsidP="00894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t xml:space="preserve">Звучит музыка заходит </w:t>
      </w:r>
      <w:r>
        <w:rPr>
          <w:rFonts w:ascii="Times New Roman" w:hAnsi="Times New Roman" w:cs="Times New Roman"/>
          <w:i/>
          <w:iCs/>
          <w:sz w:val="28"/>
          <w:szCs w:val="28"/>
        </w:rPr>
        <w:t>Федора</w:t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14:paraId="785829AA" w14:textId="395F8D9C" w:rsidR="00FA344B" w:rsidRDefault="000E0E4A" w:rsidP="00894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Федора -</w:t>
      </w:r>
      <w:r w:rsidR="00FA344B">
        <w:rPr>
          <w:rFonts w:ascii="Times New Roman" w:hAnsi="Times New Roman" w:cs="Times New Roman"/>
          <w:sz w:val="28"/>
          <w:szCs w:val="28"/>
        </w:rPr>
        <w:t xml:space="preserve"> Ох, горе, мне, горе.</w:t>
      </w:r>
    </w:p>
    <w:p w14:paraId="2B530552" w14:textId="636BADE7" w:rsidR="00FA344B" w:rsidRDefault="00FA344B" w:rsidP="00894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Ведущий – </w:t>
      </w:r>
      <w:r w:rsidRPr="00FA344B">
        <w:rPr>
          <w:rFonts w:ascii="Times New Roman" w:hAnsi="Times New Roman" w:cs="Times New Roman"/>
          <w:sz w:val="28"/>
          <w:szCs w:val="28"/>
        </w:rPr>
        <w:t>Здравствуй, бабушка Федора. Что у тебя случилось?</w:t>
      </w:r>
      <w:r>
        <w:rPr>
          <w:rFonts w:ascii="Times New Roman" w:hAnsi="Times New Roman" w:cs="Times New Roman"/>
          <w:sz w:val="28"/>
          <w:szCs w:val="28"/>
        </w:rPr>
        <w:t xml:space="preserve"> Почему ты такая грустная?</w:t>
      </w:r>
    </w:p>
    <w:p w14:paraId="19970F25" w14:textId="5CA60AEB" w:rsidR="00FA344B" w:rsidRPr="00FA344B" w:rsidRDefault="00FA344B" w:rsidP="0089497F">
      <w:pPr>
        <w:rPr>
          <w:rFonts w:ascii="Times New Roman" w:hAnsi="Times New Roman" w:cs="Times New Roman"/>
          <w:sz w:val="28"/>
          <w:szCs w:val="28"/>
        </w:rPr>
      </w:pPr>
      <w:r w:rsidRPr="00FA344B">
        <w:rPr>
          <w:rFonts w:ascii="Times New Roman" w:hAnsi="Times New Roman" w:cs="Times New Roman"/>
          <w:b/>
          <w:bCs/>
          <w:sz w:val="28"/>
          <w:szCs w:val="28"/>
        </w:rPr>
        <w:t xml:space="preserve">Федора </w:t>
      </w:r>
      <w:r>
        <w:rPr>
          <w:rFonts w:ascii="Times New Roman" w:hAnsi="Times New Roman" w:cs="Times New Roman"/>
          <w:sz w:val="28"/>
          <w:szCs w:val="28"/>
        </w:rPr>
        <w:t xml:space="preserve">– Здравствуйте, ребята, как же мне не грустить? Сбежала от меня от меня вся посуда и </w:t>
      </w:r>
      <w:r w:rsidR="00844403">
        <w:rPr>
          <w:rFonts w:ascii="Times New Roman" w:hAnsi="Times New Roman" w:cs="Times New Roman"/>
          <w:sz w:val="28"/>
          <w:szCs w:val="28"/>
        </w:rPr>
        <w:t>чашки,</w:t>
      </w:r>
      <w:r>
        <w:rPr>
          <w:rFonts w:ascii="Times New Roman" w:hAnsi="Times New Roman" w:cs="Times New Roman"/>
          <w:sz w:val="28"/>
          <w:szCs w:val="28"/>
        </w:rPr>
        <w:t xml:space="preserve"> и ложки, кастрюли и поварешки.</w:t>
      </w:r>
    </w:p>
    <w:p w14:paraId="60F63C08" w14:textId="0633866C" w:rsidR="0089497F" w:rsidRPr="0089497F" w:rsidRDefault="00FA344B" w:rsidP="0089497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Айболит</w:t>
      </w:r>
      <w:r w:rsidR="0089497F" w:rsidRPr="0089497F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89497F" w:rsidRPr="0089497F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, жалко Федору, </w:t>
      </w:r>
      <w:r w:rsidR="0089497F" w:rsidRPr="0089497F">
        <w:rPr>
          <w:rFonts w:ascii="Times New Roman" w:hAnsi="Times New Roman" w:cs="Times New Roman"/>
          <w:sz w:val="28"/>
          <w:szCs w:val="28"/>
        </w:rPr>
        <w:t>помо</w:t>
      </w:r>
      <w:r>
        <w:rPr>
          <w:rFonts w:ascii="Times New Roman" w:hAnsi="Times New Roman" w:cs="Times New Roman"/>
          <w:sz w:val="28"/>
          <w:szCs w:val="28"/>
        </w:rPr>
        <w:t>жете</w:t>
      </w:r>
      <w:r w:rsidR="0089497F" w:rsidRPr="0089497F">
        <w:rPr>
          <w:rFonts w:ascii="Times New Roman" w:hAnsi="Times New Roman" w:cs="Times New Roman"/>
          <w:sz w:val="28"/>
          <w:szCs w:val="28"/>
        </w:rPr>
        <w:t xml:space="preserve"> развеселить </w:t>
      </w:r>
      <w:r>
        <w:rPr>
          <w:rFonts w:ascii="Times New Roman" w:hAnsi="Times New Roman" w:cs="Times New Roman"/>
          <w:sz w:val="28"/>
          <w:szCs w:val="28"/>
        </w:rPr>
        <w:t>её?</w:t>
      </w:r>
      <w:r w:rsidR="0089497F" w:rsidRPr="0089497F">
        <w:rPr>
          <w:rFonts w:ascii="Times New Roman" w:hAnsi="Times New Roman" w:cs="Times New Roman"/>
          <w:sz w:val="28"/>
          <w:szCs w:val="28"/>
        </w:rPr>
        <w:t xml:space="preserve"> У меня</w:t>
      </w:r>
      <w:r>
        <w:rPr>
          <w:rFonts w:ascii="Times New Roman" w:hAnsi="Times New Roman" w:cs="Times New Roman"/>
          <w:sz w:val="28"/>
          <w:szCs w:val="28"/>
        </w:rPr>
        <w:t xml:space="preserve"> есть</w:t>
      </w:r>
      <w:r w:rsidR="0089497F" w:rsidRPr="00894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сундук с </w:t>
      </w:r>
      <w:r w:rsidR="0089497F" w:rsidRPr="0089497F">
        <w:rPr>
          <w:rFonts w:ascii="Times New Roman" w:hAnsi="Times New Roman" w:cs="Times New Roman"/>
          <w:sz w:val="28"/>
          <w:szCs w:val="28"/>
        </w:rPr>
        <w:t>костюм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89497F" w:rsidRPr="0089497F">
        <w:rPr>
          <w:rFonts w:ascii="Times New Roman" w:hAnsi="Times New Roman" w:cs="Times New Roman"/>
          <w:sz w:val="28"/>
          <w:szCs w:val="28"/>
        </w:rPr>
        <w:t>, мы будем наряжаться в театр. </w:t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Айболит</w:t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t xml:space="preserve"> открывает </w:t>
      </w:r>
      <w:r>
        <w:rPr>
          <w:rFonts w:ascii="Times New Roman" w:hAnsi="Times New Roman" w:cs="Times New Roman"/>
          <w:i/>
          <w:iCs/>
          <w:sz w:val="28"/>
          <w:szCs w:val="28"/>
        </w:rPr>
        <w:t>сундук</w:t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t>, достаёт вещи).</w:t>
      </w:r>
      <w:r w:rsidR="0089497F" w:rsidRPr="008949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89497F" w:rsidRPr="0089497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Игра: «Наряжаемся в </w:t>
      </w:r>
      <w:r w:rsidR="00844403" w:rsidRPr="0089497F">
        <w:rPr>
          <w:rFonts w:ascii="Times New Roman" w:hAnsi="Times New Roman" w:cs="Times New Roman"/>
          <w:b/>
          <w:bCs/>
          <w:sz w:val="28"/>
          <w:szCs w:val="28"/>
          <w:u w:val="single"/>
        </w:rPr>
        <w:t>театр»</w:t>
      </w:r>
      <w:r w:rsidR="0084440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</w:t>
      </w:r>
      <w:r w:rsidR="00AD3735">
        <w:rPr>
          <w:rFonts w:ascii="Times New Roman" w:hAnsi="Times New Roman" w:cs="Times New Roman"/>
          <w:sz w:val="28"/>
          <w:szCs w:val="28"/>
        </w:rPr>
        <w:t xml:space="preserve">по </w:t>
      </w:r>
      <w:r w:rsidRPr="00FA344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FA344B">
        <w:rPr>
          <w:rFonts w:ascii="Times New Roman" w:hAnsi="Times New Roman" w:cs="Times New Roman"/>
          <w:sz w:val="28"/>
          <w:szCs w:val="28"/>
        </w:rPr>
        <w:t>мальч</w:t>
      </w:r>
      <w:proofErr w:type="spellEnd"/>
      <w:proofErr w:type="gramStart"/>
      <w:r w:rsidRPr="00FA34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A34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344B">
        <w:rPr>
          <w:rFonts w:ascii="Times New Roman" w:hAnsi="Times New Roman" w:cs="Times New Roman"/>
          <w:sz w:val="28"/>
          <w:szCs w:val="28"/>
        </w:rPr>
        <w:t xml:space="preserve"> 2 дев</w:t>
      </w:r>
      <w:r w:rsidR="00AD3735">
        <w:rPr>
          <w:rFonts w:ascii="Times New Roman" w:hAnsi="Times New Roman" w:cs="Times New Roman"/>
          <w:sz w:val="28"/>
          <w:szCs w:val="28"/>
        </w:rPr>
        <w:t xml:space="preserve"> от каждой группы</w:t>
      </w:r>
      <w:r w:rsidRPr="00FA344B">
        <w:rPr>
          <w:rFonts w:ascii="Times New Roman" w:hAnsi="Times New Roman" w:cs="Times New Roman"/>
          <w:sz w:val="28"/>
          <w:szCs w:val="28"/>
        </w:rPr>
        <w:t>)</w:t>
      </w:r>
    </w:p>
    <w:p w14:paraId="379B274E" w14:textId="2B2BE007" w:rsidR="0089497F" w:rsidRPr="0089497F" w:rsidRDefault="00AD3735" w:rsidP="00894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t>Дети наряжаются и по залу под музыку проходят круг.</w:t>
      </w:r>
    </w:p>
    <w:p w14:paraId="69D5868A" w14:textId="71A92C94" w:rsidR="0089497F" w:rsidRPr="0089497F" w:rsidRDefault="00AD3735" w:rsidP="0089497F">
      <w:pPr>
        <w:rPr>
          <w:rFonts w:ascii="Times New Roman" w:hAnsi="Times New Roman" w:cs="Times New Roman"/>
          <w:sz w:val="28"/>
          <w:szCs w:val="28"/>
        </w:rPr>
      </w:pPr>
      <w:r w:rsidRPr="006A5816">
        <w:rPr>
          <w:rFonts w:ascii="Times New Roman" w:hAnsi="Times New Roman" w:cs="Times New Roman"/>
          <w:b/>
          <w:bCs/>
          <w:sz w:val="28"/>
          <w:szCs w:val="28"/>
        </w:rPr>
        <w:t>Айболит</w:t>
      </w:r>
      <w:r w:rsidR="0089497F" w:rsidRPr="0089497F">
        <w:rPr>
          <w:rFonts w:ascii="Times New Roman" w:hAnsi="Times New Roman" w:cs="Times New Roman"/>
          <w:sz w:val="28"/>
          <w:szCs w:val="28"/>
        </w:rPr>
        <w:t xml:space="preserve">- Спасибо, что помогли развеселить </w:t>
      </w:r>
      <w:r>
        <w:rPr>
          <w:rFonts w:ascii="Times New Roman" w:hAnsi="Times New Roman" w:cs="Times New Roman"/>
          <w:sz w:val="28"/>
          <w:szCs w:val="28"/>
        </w:rPr>
        <w:t>Федору</w:t>
      </w:r>
      <w:r w:rsidR="0089497F" w:rsidRPr="0089497F">
        <w:rPr>
          <w:rFonts w:ascii="Times New Roman" w:hAnsi="Times New Roman" w:cs="Times New Roman"/>
          <w:sz w:val="28"/>
          <w:szCs w:val="28"/>
        </w:rPr>
        <w:t>. Ну, что начинаем выполнять задания?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97F" w:rsidRPr="0089497F">
        <w:rPr>
          <w:rFonts w:ascii="Times New Roman" w:hAnsi="Times New Roman" w:cs="Times New Roman"/>
          <w:sz w:val="28"/>
          <w:szCs w:val="28"/>
        </w:rPr>
        <w:t>Отгадайте мою загадку.</w:t>
      </w:r>
    </w:p>
    <w:p w14:paraId="3F9745DB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Дед с бабкой слезами горючим плачут —</w:t>
      </w:r>
    </w:p>
    <w:p w14:paraId="295FC7B7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за что же такая нам вдруг неудача.</w:t>
      </w:r>
    </w:p>
    <w:p w14:paraId="5A7D7332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Лежало на полке яйцо золотое.</w:t>
      </w:r>
    </w:p>
    <w:p w14:paraId="19B93C74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Да только вот мышь — наказанье такое —</w:t>
      </w:r>
    </w:p>
    <w:p w14:paraId="7250E835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разбила его. И сама уж не рада.</w:t>
      </w:r>
    </w:p>
    <w:p w14:paraId="24E930B1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Но всех успокоила …</w:t>
      </w:r>
    </w:p>
    <w:p w14:paraId="20FDBE75" w14:textId="37FFBD5A" w:rsidR="0089497F" w:rsidRDefault="00AD3735" w:rsidP="0089497F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</w:t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t>(Курочка Ряба)</w:t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</w:t>
      </w:r>
      <w:r w:rsidR="0089497F" w:rsidRPr="0089497F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– эстафета: «Курочка Ряба»</w:t>
      </w:r>
      <w:r w:rsidRPr="00AD373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AD3735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AD3735">
        <w:rPr>
          <w:rFonts w:ascii="Times New Roman" w:hAnsi="Times New Roman" w:cs="Times New Roman"/>
          <w:sz w:val="28"/>
          <w:szCs w:val="28"/>
        </w:rPr>
        <w:t>по 6 чел</w:t>
      </w:r>
      <w:r w:rsidR="00844403">
        <w:rPr>
          <w:rFonts w:ascii="Times New Roman" w:hAnsi="Times New Roman" w:cs="Times New Roman"/>
          <w:sz w:val="28"/>
          <w:szCs w:val="28"/>
        </w:rPr>
        <w:t>.</w:t>
      </w:r>
      <w:r w:rsidRPr="00AD3735">
        <w:rPr>
          <w:rFonts w:ascii="Times New Roman" w:hAnsi="Times New Roman" w:cs="Times New Roman"/>
          <w:sz w:val="28"/>
          <w:szCs w:val="28"/>
        </w:rPr>
        <w:t xml:space="preserve"> от каждой г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D3735">
        <w:rPr>
          <w:rFonts w:ascii="Times New Roman" w:hAnsi="Times New Roman" w:cs="Times New Roman"/>
          <w:sz w:val="28"/>
          <w:szCs w:val="28"/>
        </w:rPr>
        <w:t>уппы)</w:t>
      </w:r>
      <w:r w:rsidR="0089497F" w:rsidRPr="0089497F">
        <w:rPr>
          <w:rFonts w:ascii="Times New Roman" w:hAnsi="Times New Roman" w:cs="Times New Roman"/>
          <w:sz w:val="28"/>
          <w:szCs w:val="28"/>
        </w:rPr>
        <w:br/>
      </w:r>
      <w:r w:rsidR="0089497F" w:rsidRPr="0089497F">
        <w:rPr>
          <w:rFonts w:ascii="Times New Roman" w:hAnsi="Times New Roman" w:cs="Times New Roman"/>
          <w:i/>
          <w:iCs/>
          <w:sz w:val="28"/>
          <w:szCs w:val="28"/>
        </w:rPr>
        <w:t>Бег с яйцом на ложке. Пройти до ориентира и вернутся обратно, передать эстафету следующему игроку.</w:t>
      </w:r>
    </w:p>
    <w:p w14:paraId="59DD10E8" w14:textId="08BB1889" w:rsidR="00AD3735" w:rsidRDefault="00AD3735" w:rsidP="0089497F">
      <w:pPr>
        <w:rPr>
          <w:rFonts w:ascii="Times New Roman" w:hAnsi="Times New Roman" w:cs="Times New Roman"/>
          <w:sz w:val="28"/>
          <w:szCs w:val="28"/>
        </w:rPr>
      </w:pPr>
      <w:r w:rsidRPr="00AD3735">
        <w:rPr>
          <w:rFonts w:ascii="Times New Roman" w:hAnsi="Times New Roman" w:cs="Times New Roman"/>
          <w:b/>
          <w:bCs/>
          <w:sz w:val="28"/>
          <w:szCs w:val="28"/>
        </w:rPr>
        <w:t xml:space="preserve">Айболит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AD3735">
        <w:rPr>
          <w:rFonts w:ascii="Times New Roman" w:hAnsi="Times New Roman" w:cs="Times New Roman"/>
          <w:sz w:val="28"/>
          <w:szCs w:val="28"/>
        </w:rPr>
        <w:t xml:space="preserve">Молодцы, ребята, вот вам </w:t>
      </w:r>
      <w:r w:rsidR="00612817">
        <w:rPr>
          <w:rFonts w:ascii="Times New Roman" w:hAnsi="Times New Roman" w:cs="Times New Roman"/>
          <w:b/>
          <w:bCs/>
          <w:sz w:val="28"/>
          <w:szCs w:val="28"/>
        </w:rPr>
        <w:t>ПЕРВЫЙ</w:t>
      </w:r>
      <w:r w:rsidRPr="00612817">
        <w:rPr>
          <w:rFonts w:ascii="Times New Roman" w:hAnsi="Times New Roman" w:cs="Times New Roman"/>
          <w:sz w:val="28"/>
          <w:szCs w:val="28"/>
        </w:rPr>
        <w:t xml:space="preserve"> </w:t>
      </w:r>
      <w:r w:rsidRPr="00AD3735">
        <w:rPr>
          <w:rFonts w:ascii="Times New Roman" w:hAnsi="Times New Roman" w:cs="Times New Roman"/>
          <w:sz w:val="28"/>
          <w:szCs w:val="28"/>
        </w:rPr>
        <w:t>кучек ключика</w:t>
      </w:r>
      <w:r>
        <w:rPr>
          <w:rFonts w:ascii="Times New Roman" w:hAnsi="Times New Roman" w:cs="Times New Roman"/>
          <w:sz w:val="28"/>
          <w:szCs w:val="28"/>
        </w:rPr>
        <w:t>. (Ведущий прикрепляет на мольберт)</w:t>
      </w:r>
    </w:p>
    <w:p w14:paraId="6C54C489" w14:textId="77777777" w:rsidR="00A3281B" w:rsidRDefault="00AD3735" w:rsidP="00894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Федора</w:t>
      </w:r>
      <w:r w:rsidR="00A3281B">
        <w:rPr>
          <w:rFonts w:ascii="Times New Roman" w:hAnsi="Times New Roman" w:cs="Times New Roman"/>
          <w:sz w:val="28"/>
          <w:szCs w:val="28"/>
        </w:rPr>
        <w:t xml:space="preserve"> – Ребята, а мою загадку сможете отгадать? </w:t>
      </w:r>
    </w:p>
    <w:p w14:paraId="75B9EEF1" w14:textId="2E96DACD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Скорей бы приблизился вечер,</w:t>
      </w:r>
    </w:p>
    <w:p w14:paraId="79107C72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lastRenderedPageBreak/>
        <w:t>И час долгожданный настал,</w:t>
      </w:r>
    </w:p>
    <w:p w14:paraId="08832D02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Чтоб мне в золоченой карете</w:t>
      </w:r>
    </w:p>
    <w:p w14:paraId="2B62687D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Поехать на сказочный бал!</w:t>
      </w:r>
    </w:p>
    <w:p w14:paraId="794F572D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Никто во дворце не узнает</w:t>
      </w:r>
    </w:p>
    <w:p w14:paraId="73D05C65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Откуда я, как я зовусь,</w:t>
      </w:r>
    </w:p>
    <w:p w14:paraId="1B75830F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Но только лишь полночь настанет,</w:t>
      </w:r>
    </w:p>
    <w:p w14:paraId="06318D60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К себе на чердак я вернусь.</w:t>
      </w:r>
    </w:p>
    <w:p w14:paraId="2CA20EF7" w14:textId="77777777" w:rsidR="00ED3A79" w:rsidRDefault="0089497F" w:rsidP="00ED3A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497F">
        <w:rPr>
          <w:rFonts w:ascii="Times New Roman" w:hAnsi="Times New Roman" w:cs="Times New Roman"/>
          <w:i/>
          <w:iCs/>
          <w:sz w:val="28"/>
          <w:szCs w:val="28"/>
        </w:rPr>
        <w:t>(Золушка)</w:t>
      </w:r>
      <w:r w:rsidRPr="0089497F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A3281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</w:t>
      </w:r>
      <w:r w:rsidR="00A3281B" w:rsidRPr="00A3281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Эстафета </w:t>
      </w:r>
      <w:r w:rsidRPr="0089497F">
        <w:rPr>
          <w:rFonts w:ascii="Times New Roman" w:hAnsi="Times New Roman" w:cs="Times New Roman"/>
          <w:b/>
          <w:bCs/>
          <w:sz w:val="28"/>
          <w:szCs w:val="28"/>
          <w:u w:val="single"/>
        </w:rPr>
        <w:t>«Поможем золушке подмести пол</w:t>
      </w:r>
      <w:r w:rsidRPr="0089497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328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281B" w:rsidRPr="00A3281B">
        <w:rPr>
          <w:rFonts w:ascii="Times New Roman" w:hAnsi="Times New Roman" w:cs="Times New Roman"/>
          <w:sz w:val="28"/>
          <w:szCs w:val="28"/>
        </w:rPr>
        <w:t>(по 5 человек от каждой группы)</w:t>
      </w:r>
      <w:r w:rsidRPr="0089497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9497F">
        <w:rPr>
          <w:rFonts w:ascii="Times New Roman" w:hAnsi="Times New Roman" w:cs="Times New Roman"/>
          <w:i/>
          <w:iCs/>
          <w:sz w:val="28"/>
          <w:szCs w:val="28"/>
        </w:rPr>
        <w:t>(По залу раскладывается бумага. Дети веником собирают бумагу на совок и складывают в обруч. Кто быстрее соберёт мусор).</w:t>
      </w:r>
      <w:r w:rsidRPr="0089497F">
        <w:rPr>
          <w:rFonts w:ascii="Times New Roman" w:hAnsi="Times New Roman" w:cs="Times New Roman"/>
          <w:sz w:val="28"/>
          <w:szCs w:val="28"/>
        </w:rPr>
        <w:br/>
      </w:r>
    </w:p>
    <w:p w14:paraId="033F699F" w14:textId="77777777" w:rsidR="00ED3A79" w:rsidRDefault="00ED3A79" w:rsidP="00ED3A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DB8484" w14:textId="77777777" w:rsidR="00ED3A79" w:rsidRDefault="00ED3A79" w:rsidP="00ED3A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CD13EC" w14:textId="32C3B3F5" w:rsidR="00612817" w:rsidRDefault="00A3281B" w:rsidP="00ED3A7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Айболит </w:t>
      </w:r>
      <w:r w:rsidR="00612817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612817" w:rsidRPr="00612817">
        <w:rPr>
          <w:rFonts w:ascii="Times New Roman" w:hAnsi="Times New Roman" w:cs="Times New Roman"/>
          <w:sz w:val="28"/>
          <w:szCs w:val="28"/>
        </w:rPr>
        <w:t>Спасибо, ребята, получайте</w:t>
      </w:r>
      <w:r w:rsidR="00612817">
        <w:rPr>
          <w:rFonts w:ascii="Times New Roman" w:hAnsi="Times New Roman" w:cs="Times New Roman"/>
          <w:b/>
          <w:bCs/>
          <w:sz w:val="28"/>
          <w:szCs w:val="28"/>
        </w:rPr>
        <w:t xml:space="preserve"> ВТОРОЙ </w:t>
      </w:r>
      <w:r w:rsidR="00612817" w:rsidRPr="00612817">
        <w:rPr>
          <w:rFonts w:ascii="Times New Roman" w:hAnsi="Times New Roman" w:cs="Times New Roman"/>
          <w:sz w:val="28"/>
          <w:szCs w:val="28"/>
        </w:rPr>
        <w:t>кусочек ключика</w:t>
      </w:r>
    </w:p>
    <w:p w14:paraId="1F07D7EE" w14:textId="79CBBAE0" w:rsidR="0089497F" w:rsidRPr="0089497F" w:rsidRDefault="0089497F" w:rsidP="00A328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А сказки не кончаются,</w:t>
      </w:r>
      <w:r w:rsidRPr="0089497F">
        <w:rPr>
          <w:rFonts w:ascii="Times New Roman" w:hAnsi="Times New Roman" w:cs="Times New Roman"/>
          <w:sz w:val="28"/>
          <w:szCs w:val="28"/>
        </w:rPr>
        <w:br/>
        <w:t>Загадки продолжаются.</w:t>
      </w:r>
      <w:r w:rsidRPr="0089497F">
        <w:rPr>
          <w:rFonts w:ascii="Times New Roman" w:hAnsi="Times New Roman" w:cs="Times New Roman"/>
          <w:sz w:val="28"/>
          <w:szCs w:val="28"/>
        </w:rPr>
        <w:br/>
        <w:t>Живёт в длинноногой избушке</w:t>
      </w:r>
    </w:p>
    <w:p w14:paraId="0AF37E8F" w14:textId="77777777" w:rsidR="0089497F" w:rsidRPr="0089497F" w:rsidRDefault="0089497F" w:rsidP="00A328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Одна хулиганка-старушка,</w:t>
      </w:r>
    </w:p>
    <w:p w14:paraId="3A4AF729" w14:textId="77777777" w:rsidR="0089497F" w:rsidRPr="0089497F" w:rsidRDefault="0089497F" w:rsidP="00A328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У нее костяная нога,</w:t>
      </w:r>
    </w:p>
    <w:p w14:paraId="68F8B71C" w14:textId="5B202705" w:rsidR="0089497F" w:rsidRPr="0089497F" w:rsidRDefault="0089497F" w:rsidP="00A328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А зовут ее …</w:t>
      </w:r>
      <w:r w:rsidR="00A3281B">
        <w:rPr>
          <w:rFonts w:ascii="Times New Roman" w:hAnsi="Times New Roman" w:cs="Times New Roman"/>
          <w:sz w:val="28"/>
          <w:szCs w:val="28"/>
        </w:rPr>
        <w:t xml:space="preserve"> (Баба Яга)</w:t>
      </w:r>
    </w:p>
    <w:p w14:paraId="72F84B19" w14:textId="7D7EDE9C" w:rsidR="0089497F" w:rsidRDefault="00A3281B" w:rsidP="0089497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proofErr w:type="gramStart"/>
      <w:r w:rsidRPr="00A3281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Флешмоб </w:t>
      </w:r>
      <w:r w:rsidR="0089497F" w:rsidRPr="0089497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</w:t>
      </w:r>
      <w:proofErr w:type="gramEnd"/>
      <w:r w:rsidR="0089497F" w:rsidRPr="0089497F">
        <w:rPr>
          <w:rFonts w:ascii="Times New Roman" w:hAnsi="Times New Roman" w:cs="Times New Roman"/>
          <w:b/>
          <w:bCs/>
          <w:sz w:val="28"/>
          <w:szCs w:val="28"/>
          <w:u w:val="single"/>
        </w:rPr>
        <w:t>Баб</w:t>
      </w:r>
      <w:r w:rsidRPr="00A3281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ка </w:t>
      </w:r>
      <w:proofErr w:type="spellStart"/>
      <w:r w:rsidRPr="00A3281B">
        <w:rPr>
          <w:rFonts w:ascii="Times New Roman" w:hAnsi="Times New Roman" w:cs="Times New Roman"/>
          <w:b/>
          <w:bCs/>
          <w:sz w:val="28"/>
          <w:szCs w:val="28"/>
          <w:u w:val="single"/>
        </w:rPr>
        <w:t>Ежка</w:t>
      </w:r>
      <w:proofErr w:type="spellEnd"/>
      <w:r w:rsidR="0089497F" w:rsidRPr="0089497F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492C6230" w14:textId="242EBD1E" w:rsidR="00612817" w:rsidRPr="0089497F" w:rsidRDefault="00612817" w:rsidP="0089497F">
      <w:pPr>
        <w:rPr>
          <w:rFonts w:ascii="Times New Roman" w:hAnsi="Times New Roman" w:cs="Times New Roman"/>
          <w:sz w:val="28"/>
          <w:szCs w:val="28"/>
        </w:rPr>
      </w:pPr>
      <w:r w:rsidRPr="00612817">
        <w:rPr>
          <w:rFonts w:ascii="Times New Roman" w:hAnsi="Times New Roman" w:cs="Times New Roman"/>
          <w:b/>
          <w:bCs/>
          <w:sz w:val="28"/>
          <w:szCs w:val="28"/>
        </w:rPr>
        <w:t xml:space="preserve">Айболит – </w:t>
      </w:r>
      <w:r w:rsidRPr="00612817">
        <w:rPr>
          <w:rFonts w:ascii="Times New Roman" w:hAnsi="Times New Roman" w:cs="Times New Roman"/>
          <w:sz w:val="28"/>
          <w:szCs w:val="28"/>
        </w:rPr>
        <w:t xml:space="preserve">Ребята, здорово повеселились, вот и </w:t>
      </w:r>
      <w:r>
        <w:rPr>
          <w:rFonts w:ascii="Times New Roman" w:hAnsi="Times New Roman" w:cs="Times New Roman"/>
          <w:b/>
          <w:bCs/>
          <w:sz w:val="28"/>
          <w:szCs w:val="28"/>
        </w:rPr>
        <w:t>ТРЕТИ</w:t>
      </w:r>
      <w:r w:rsidRPr="0061281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612817">
        <w:rPr>
          <w:rFonts w:ascii="Times New Roman" w:hAnsi="Times New Roman" w:cs="Times New Roman"/>
          <w:sz w:val="28"/>
          <w:szCs w:val="28"/>
        </w:rPr>
        <w:t xml:space="preserve"> кусочек ключика</w:t>
      </w:r>
    </w:p>
    <w:p w14:paraId="3A65EC4D" w14:textId="4CEFE80E" w:rsidR="0089497F" w:rsidRPr="0089497F" w:rsidRDefault="00612817" w:rsidP="0089497F">
      <w:pPr>
        <w:rPr>
          <w:rFonts w:ascii="Times New Roman" w:hAnsi="Times New Roman" w:cs="Times New Roman"/>
          <w:sz w:val="28"/>
          <w:szCs w:val="28"/>
        </w:rPr>
      </w:pPr>
      <w:r w:rsidRPr="00612817">
        <w:rPr>
          <w:rFonts w:ascii="Times New Roman" w:hAnsi="Times New Roman" w:cs="Times New Roman"/>
          <w:b/>
          <w:bCs/>
          <w:sz w:val="28"/>
          <w:szCs w:val="28"/>
        </w:rPr>
        <w:t>Федора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97F" w:rsidRPr="0089497F">
        <w:rPr>
          <w:rFonts w:ascii="Times New Roman" w:hAnsi="Times New Roman" w:cs="Times New Roman"/>
          <w:sz w:val="28"/>
          <w:szCs w:val="28"/>
        </w:rPr>
        <w:t>- Чтобы быть настоящим актером, нужно научиться быстрой смене эмоций.</w:t>
      </w:r>
    </w:p>
    <w:p w14:paraId="7327274D" w14:textId="48175122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Бывает, без сомнения, разное настроение,</w:t>
      </w:r>
      <w:r w:rsidRPr="0089497F">
        <w:rPr>
          <w:rFonts w:ascii="Times New Roman" w:hAnsi="Times New Roman" w:cs="Times New Roman"/>
          <w:sz w:val="28"/>
          <w:szCs w:val="28"/>
        </w:rPr>
        <w:br/>
        <w:t>Его я буду называть, попробуйте его показать.</w:t>
      </w:r>
      <w:r w:rsidRPr="0089497F">
        <w:rPr>
          <w:rFonts w:ascii="Times New Roman" w:hAnsi="Times New Roman" w:cs="Times New Roman"/>
          <w:sz w:val="28"/>
          <w:szCs w:val="28"/>
        </w:rPr>
        <w:br/>
      </w:r>
      <w:r w:rsidR="0061281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Pr="0089497F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«Эмоции»</w:t>
      </w:r>
      <w:r w:rsidRPr="0089497F">
        <w:rPr>
          <w:rFonts w:ascii="Times New Roman" w:hAnsi="Times New Roman" w:cs="Times New Roman"/>
          <w:sz w:val="28"/>
          <w:szCs w:val="28"/>
        </w:rPr>
        <w:br/>
        <w:t>Волшебной палочкой вращаю,</w:t>
      </w:r>
    </w:p>
    <w:p w14:paraId="401BB34D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Всех вас в гномов превращаю.</w:t>
      </w:r>
    </w:p>
    <w:p w14:paraId="01BA7468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Гномы, в зеркало вглядитесь,</w:t>
      </w:r>
    </w:p>
    <w:p w14:paraId="3672EC32" w14:textId="11A6E331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Все как один развеселитесь!</w:t>
      </w:r>
      <w:r w:rsidR="00ED3A79">
        <w:rPr>
          <w:rFonts w:ascii="Times New Roman" w:hAnsi="Times New Roman" w:cs="Times New Roman"/>
          <w:sz w:val="28"/>
          <w:szCs w:val="28"/>
        </w:rPr>
        <w:t xml:space="preserve">     </w:t>
      </w:r>
      <w:r w:rsidRPr="0089497F">
        <w:rPr>
          <w:rFonts w:ascii="Times New Roman" w:hAnsi="Times New Roman" w:cs="Times New Roman"/>
          <w:i/>
          <w:iCs/>
          <w:sz w:val="28"/>
          <w:szCs w:val="28"/>
        </w:rPr>
        <w:t>(Дети изображают радость, веселье)</w:t>
      </w:r>
    </w:p>
    <w:p w14:paraId="71DC029E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Ну-ка, хватить веселиться,</w:t>
      </w:r>
    </w:p>
    <w:p w14:paraId="3854082D" w14:textId="3976969A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lastRenderedPageBreak/>
        <w:t>Нужно всем вам разозлиться!</w:t>
      </w:r>
      <w:r w:rsidR="00ED3A79">
        <w:rPr>
          <w:rFonts w:ascii="Times New Roman" w:hAnsi="Times New Roman" w:cs="Times New Roman"/>
          <w:sz w:val="28"/>
          <w:szCs w:val="28"/>
        </w:rPr>
        <w:t xml:space="preserve">    </w:t>
      </w:r>
      <w:r w:rsidRPr="0089497F">
        <w:rPr>
          <w:rFonts w:ascii="Times New Roman" w:hAnsi="Times New Roman" w:cs="Times New Roman"/>
          <w:i/>
          <w:iCs/>
          <w:sz w:val="28"/>
          <w:szCs w:val="28"/>
        </w:rPr>
        <w:t>(Дети изображают злость)</w:t>
      </w:r>
    </w:p>
    <w:p w14:paraId="0ACA7853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Ну, нельзя же вечно злиться,</w:t>
      </w:r>
    </w:p>
    <w:p w14:paraId="2865340B" w14:textId="4F94F0C4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Предлагаю удивиться!</w:t>
      </w:r>
      <w:r w:rsidR="00ED3A79">
        <w:rPr>
          <w:rFonts w:ascii="Times New Roman" w:hAnsi="Times New Roman" w:cs="Times New Roman"/>
          <w:sz w:val="28"/>
          <w:szCs w:val="28"/>
        </w:rPr>
        <w:t xml:space="preserve">     </w:t>
      </w:r>
      <w:r w:rsidRPr="0089497F">
        <w:rPr>
          <w:rFonts w:ascii="Times New Roman" w:hAnsi="Times New Roman" w:cs="Times New Roman"/>
          <w:i/>
          <w:iCs/>
          <w:sz w:val="28"/>
          <w:szCs w:val="28"/>
        </w:rPr>
        <w:t>(Дети изображают удивление)</w:t>
      </w:r>
    </w:p>
    <w:p w14:paraId="4D8A573F" w14:textId="77777777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А такое развлечение:</w:t>
      </w:r>
    </w:p>
    <w:p w14:paraId="2FA67044" w14:textId="29087F5C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  <w:r w:rsidRPr="0089497F">
        <w:rPr>
          <w:rFonts w:ascii="Times New Roman" w:hAnsi="Times New Roman" w:cs="Times New Roman"/>
          <w:sz w:val="28"/>
          <w:szCs w:val="28"/>
        </w:rPr>
        <w:t>Покажите огорчение.</w:t>
      </w:r>
      <w:r w:rsidR="00ED3A79">
        <w:rPr>
          <w:rFonts w:ascii="Times New Roman" w:hAnsi="Times New Roman" w:cs="Times New Roman"/>
          <w:sz w:val="28"/>
          <w:szCs w:val="28"/>
        </w:rPr>
        <w:t xml:space="preserve">     </w:t>
      </w:r>
      <w:r w:rsidRPr="0089497F">
        <w:rPr>
          <w:rFonts w:ascii="Times New Roman" w:hAnsi="Times New Roman" w:cs="Times New Roman"/>
          <w:i/>
          <w:iCs/>
          <w:sz w:val="28"/>
          <w:szCs w:val="28"/>
        </w:rPr>
        <w:t>(Дети изображают огорчение)</w:t>
      </w:r>
    </w:p>
    <w:p w14:paraId="2C5DFFAB" w14:textId="22DE5446" w:rsidR="00612817" w:rsidRDefault="00612817" w:rsidP="00894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2817">
        <w:rPr>
          <w:rFonts w:ascii="Times New Roman" w:hAnsi="Times New Roman" w:cs="Times New Roman"/>
          <w:b/>
          <w:bCs/>
          <w:sz w:val="28"/>
          <w:szCs w:val="28"/>
        </w:rPr>
        <w:t>Айболит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89497F" w:rsidRPr="0089497F">
        <w:rPr>
          <w:rFonts w:ascii="Times New Roman" w:hAnsi="Times New Roman" w:cs="Times New Roman"/>
          <w:sz w:val="28"/>
          <w:szCs w:val="28"/>
        </w:rPr>
        <w:t xml:space="preserve"> Молодцы</w:t>
      </w:r>
      <w:r>
        <w:rPr>
          <w:rFonts w:ascii="Times New Roman" w:hAnsi="Times New Roman" w:cs="Times New Roman"/>
          <w:sz w:val="28"/>
          <w:szCs w:val="28"/>
        </w:rPr>
        <w:t>, ребята</w:t>
      </w:r>
      <w:r w:rsidR="0089497F" w:rsidRPr="0089497F">
        <w:rPr>
          <w:rFonts w:ascii="Times New Roman" w:hAnsi="Times New Roman" w:cs="Times New Roman"/>
          <w:sz w:val="28"/>
          <w:szCs w:val="28"/>
        </w:rPr>
        <w:t xml:space="preserve">! Вы прекрасно справились с заданиями. </w:t>
      </w:r>
      <w:r>
        <w:rPr>
          <w:rFonts w:ascii="Times New Roman" w:hAnsi="Times New Roman" w:cs="Times New Roman"/>
          <w:sz w:val="28"/>
          <w:szCs w:val="28"/>
        </w:rPr>
        <w:t xml:space="preserve">Вот он, последний </w:t>
      </w:r>
      <w:r w:rsidRPr="00612817">
        <w:rPr>
          <w:rFonts w:ascii="Times New Roman" w:hAnsi="Times New Roman" w:cs="Times New Roman"/>
          <w:b/>
          <w:bCs/>
          <w:sz w:val="28"/>
          <w:szCs w:val="28"/>
        </w:rPr>
        <w:t>ЧЕТВЕРТЫЙ</w:t>
      </w:r>
      <w:r>
        <w:rPr>
          <w:rFonts w:ascii="Times New Roman" w:hAnsi="Times New Roman" w:cs="Times New Roman"/>
          <w:sz w:val="28"/>
          <w:szCs w:val="28"/>
        </w:rPr>
        <w:t xml:space="preserve"> кусочек ключика. </w:t>
      </w:r>
    </w:p>
    <w:p w14:paraId="071B0B89" w14:textId="77777777" w:rsidR="006A5816" w:rsidRDefault="00612817" w:rsidP="0089497F">
      <w:pPr>
        <w:rPr>
          <w:rFonts w:ascii="Times New Roman" w:hAnsi="Times New Roman" w:cs="Times New Roman"/>
          <w:sz w:val="28"/>
          <w:szCs w:val="28"/>
        </w:rPr>
      </w:pPr>
      <w:r w:rsidRPr="0061281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– ребята, </w:t>
      </w:r>
      <w:r w:rsidR="006A5816">
        <w:rPr>
          <w:rFonts w:ascii="Times New Roman" w:hAnsi="Times New Roman" w:cs="Times New Roman"/>
          <w:sz w:val="28"/>
          <w:szCs w:val="28"/>
        </w:rPr>
        <w:t>необходимо по 1 одному человеку от каждой группы помочь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816">
        <w:rPr>
          <w:rFonts w:ascii="Times New Roman" w:hAnsi="Times New Roman" w:cs="Times New Roman"/>
          <w:sz w:val="28"/>
          <w:szCs w:val="28"/>
        </w:rPr>
        <w:t xml:space="preserve">Айболиту собрать ключик. </w:t>
      </w:r>
    </w:p>
    <w:p w14:paraId="23E4B343" w14:textId="77777777" w:rsidR="00844403" w:rsidRDefault="006A5816" w:rsidP="0089497F">
      <w:pPr>
        <w:rPr>
          <w:rFonts w:ascii="Times New Roman" w:hAnsi="Times New Roman" w:cs="Times New Roman"/>
          <w:sz w:val="28"/>
          <w:szCs w:val="28"/>
        </w:rPr>
      </w:pPr>
      <w:r w:rsidRPr="006A5816">
        <w:rPr>
          <w:rFonts w:ascii="Times New Roman" w:hAnsi="Times New Roman" w:cs="Times New Roman"/>
          <w:b/>
          <w:bCs/>
          <w:sz w:val="28"/>
          <w:szCs w:val="28"/>
        </w:rPr>
        <w:t>Айболит</w:t>
      </w:r>
      <w:r>
        <w:rPr>
          <w:rFonts w:ascii="Times New Roman" w:hAnsi="Times New Roman" w:cs="Times New Roman"/>
          <w:sz w:val="28"/>
          <w:szCs w:val="28"/>
        </w:rPr>
        <w:t xml:space="preserve"> – Спасибо, ребята! </w:t>
      </w:r>
      <w:r w:rsidR="0089497F" w:rsidRPr="0089497F">
        <w:rPr>
          <w:rFonts w:ascii="Times New Roman" w:hAnsi="Times New Roman" w:cs="Times New Roman"/>
          <w:sz w:val="28"/>
          <w:szCs w:val="28"/>
        </w:rPr>
        <w:t>Попробуем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97F" w:rsidRPr="0089497F">
        <w:rPr>
          <w:rFonts w:ascii="Times New Roman" w:hAnsi="Times New Roman" w:cs="Times New Roman"/>
          <w:sz w:val="28"/>
          <w:szCs w:val="28"/>
        </w:rPr>
        <w:t xml:space="preserve">открыть волшебный сундучок! Ура, получилось! (в сундучке сладкий </w:t>
      </w:r>
      <w:r w:rsidR="00844403" w:rsidRPr="0089497F">
        <w:rPr>
          <w:rFonts w:ascii="Times New Roman" w:hAnsi="Times New Roman" w:cs="Times New Roman"/>
          <w:sz w:val="28"/>
          <w:szCs w:val="28"/>
        </w:rPr>
        <w:t>подарок)</w:t>
      </w:r>
      <w:r w:rsidR="008444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6CEFE69E" w14:textId="03DBD771" w:rsidR="0089497F" w:rsidRPr="0089497F" w:rsidRDefault="006A5816" w:rsidP="00894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ФОТОСЕССИЯ</w:t>
      </w:r>
    </w:p>
    <w:p w14:paraId="4A6F2BB7" w14:textId="62CB85EB" w:rsidR="0089497F" w:rsidRPr="0089497F" w:rsidRDefault="0089497F" w:rsidP="0089497F">
      <w:pPr>
        <w:rPr>
          <w:rFonts w:ascii="Times New Roman" w:hAnsi="Times New Roman" w:cs="Times New Roman"/>
          <w:sz w:val="28"/>
          <w:szCs w:val="28"/>
        </w:rPr>
      </w:pPr>
    </w:p>
    <w:p w14:paraId="447D44AD" w14:textId="5239A9C6" w:rsidR="008F36DD" w:rsidRPr="000E0E4A" w:rsidRDefault="006A5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F36DD" w:rsidRPr="000E0E4A" w:rsidSect="00A3281B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F3C30" w14:textId="77777777" w:rsidR="00B94F7D" w:rsidRDefault="00B94F7D" w:rsidP="006A5816">
      <w:pPr>
        <w:spacing w:after="0" w:line="240" w:lineRule="auto"/>
      </w:pPr>
      <w:r>
        <w:separator/>
      </w:r>
    </w:p>
  </w:endnote>
  <w:endnote w:type="continuationSeparator" w:id="0">
    <w:p w14:paraId="6C3F7BC5" w14:textId="77777777" w:rsidR="00B94F7D" w:rsidRDefault="00B94F7D" w:rsidP="006A5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3137350"/>
      <w:docPartObj>
        <w:docPartGallery w:val="Page Numbers (Bottom of Page)"/>
        <w:docPartUnique/>
      </w:docPartObj>
    </w:sdtPr>
    <w:sdtContent>
      <w:p w14:paraId="105F0997" w14:textId="6FFDAB4F" w:rsidR="006A5816" w:rsidRDefault="006A5816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CD804" w14:textId="77777777" w:rsidR="006A5816" w:rsidRDefault="006A581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13C7A" w14:textId="77777777" w:rsidR="00B94F7D" w:rsidRDefault="00B94F7D" w:rsidP="006A5816">
      <w:pPr>
        <w:spacing w:after="0" w:line="240" w:lineRule="auto"/>
      </w:pPr>
      <w:r>
        <w:separator/>
      </w:r>
    </w:p>
  </w:footnote>
  <w:footnote w:type="continuationSeparator" w:id="0">
    <w:p w14:paraId="20C61FD7" w14:textId="77777777" w:rsidR="00B94F7D" w:rsidRDefault="00B94F7D" w:rsidP="006A58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B3"/>
    <w:rsid w:val="000E0E4A"/>
    <w:rsid w:val="00185327"/>
    <w:rsid w:val="003E6175"/>
    <w:rsid w:val="004126CA"/>
    <w:rsid w:val="004E1221"/>
    <w:rsid w:val="00570860"/>
    <w:rsid w:val="00582275"/>
    <w:rsid w:val="005A740B"/>
    <w:rsid w:val="00612817"/>
    <w:rsid w:val="006A5816"/>
    <w:rsid w:val="00704567"/>
    <w:rsid w:val="00844403"/>
    <w:rsid w:val="0089497F"/>
    <w:rsid w:val="008F36DD"/>
    <w:rsid w:val="00A3281B"/>
    <w:rsid w:val="00AD3735"/>
    <w:rsid w:val="00B94F7D"/>
    <w:rsid w:val="00C035B3"/>
    <w:rsid w:val="00C426F4"/>
    <w:rsid w:val="00ED3A79"/>
    <w:rsid w:val="00FA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01C9"/>
  <w15:chartTrackingRefBased/>
  <w15:docId w15:val="{7591CC65-5A15-42B0-B1F0-CEAFFACD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35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35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35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35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35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35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35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35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35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35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35B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A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816"/>
  </w:style>
  <w:style w:type="paragraph" w:styleId="ae">
    <w:name w:val="footer"/>
    <w:basedOn w:val="a"/>
    <w:link w:val="af"/>
    <w:uiPriority w:val="99"/>
    <w:unhideWhenUsed/>
    <w:rsid w:val="006A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A5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cp:lastPrinted>2026-03-25T08:27:00Z</cp:lastPrinted>
  <dcterms:created xsi:type="dcterms:W3CDTF">2026-08-28T06:23:00Z</dcterms:created>
  <dcterms:modified xsi:type="dcterms:W3CDTF">2026-08-28T06:23:00Z</dcterms:modified>
</cp:coreProperties>
</file>